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4162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4871,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4871,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403-ПП/4162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10:10:07.329;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10:10:07.329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